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548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4285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3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4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63, кв. 11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свидетельствуют о том, что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36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5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36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37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36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0412365400325005482620132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548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34rplc-14">
    <w:name w:val="cat-UserDefined grp-34 rplc-14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4rplc-24">
    <w:name w:val="cat-UserDefined grp-34 rplc-24"/>
    <w:basedOn w:val="DefaultParagraphFont"/>
  </w:style>
  <w:style w:type="character" w:customStyle="1" w:styleId="cat-UserDefinedgrp-34rplc-26">
    <w:name w:val="cat-UserDefined grp-34 rplc-26"/>
    <w:basedOn w:val="DefaultParagraphFont"/>
  </w:style>
  <w:style w:type="character" w:customStyle="1" w:styleId="cat-UserDefinedgrp-36rplc-27">
    <w:name w:val="cat-UserDefined grp-36 rplc-27"/>
    <w:basedOn w:val="DefaultParagraphFont"/>
  </w:style>
  <w:style w:type="character" w:customStyle="1" w:styleId="cat-UserDefinedgrp-36rplc-30">
    <w:name w:val="cat-UserDefined grp-36 rplc-30"/>
    <w:basedOn w:val="DefaultParagraphFont"/>
  </w:style>
  <w:style w:type="character" w:customStyle="1" w:styleId="cat-UserDefinedgrp-35rplc-31">
    <w:name w:val="cat-UserDefined grp-35 rplc-31"/>
    <w:basedOn w:val="DefaultParagraphFont"/>
  </w:style>
  <w:style w:type="character" w:customStyle="1" w:styleId="cat-UserDefinedgrp-36rplc-35">
    <w:name w:val="cat-UserDefined grp-36 rplc-35"/>
    <w:basedOn w:val="DefaultParagraphFont"/>
  </w:style>
  <w:style w:type="character" w:customStyle="1" w:styleId="cat-UserDefinedgrp-37rplc-37">
    <w:name w:val="cat-UserDefined grp-37 rplc-37"/>
    <w:basedOn w:val="DefaultParagraphFont"/>
  </w:style>
  <w:style w:type="character" w:customStyle="1" w:styleId="cat-UserDefinedgrp-36rplc-40">
    <w:name w:val="cat-UserDefined grp-36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